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Дело №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5-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>7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z w:val="27"/>
          <w:szCs w:val="27"/>
        </w:rPr>
        <w:t>150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УИД № 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32</w:t>
      </w:r>
      <w:r>
        <w:rPr>
          <w:rFonts w:ascii="Times New Roman" w:eastAsia="Times New Roman" w:hAnsi="Times New Roman" w:cs="Times New Roman"/>
          <w:sz w:val="27"/>
          <w:szCs w:val="27"/>
        </w:rPr>
        <w:t>-01-20</w:t>
      </w:r>
      <w:r>
        <w:rPr>
          <w:rFonts w:ascii="Times New Roman" w:eastAsia="Times New Roman" w:hAnsi="Times New Roman" w:cs="Times New Roman"/>
          <w:sz w:val="27"/>
          <w:szCs w:val="27"/>
        </w:rPr>
        <w:t>26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z w:val="27"/>
          <w:szCs w:val="27"/>
        </w:rPr>
        <w:t>60</w:t>
      </w:r>
      <w:r>
        <w:rPr>
          <w:rFonts w:ascii="Times New Roman" w:eastAsia="Times New Roman" w:hAnsi="Times New Roman" w:cs="Times New Roman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31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>14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июля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г.п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И.о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Мирово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7"/>
          <w:szCs w:val="27"/>
        </w:rPr>
        <w:t>Ирина Петровна Кравцова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7"/>
          <w:szCs w:val="27"/>
        </w:rPr>
        <w:t>Лянтор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ул. Салавата </w:t>
      </w:r>
      <w:r>
        <w:rPr>
          <w:rFonts w:ascii="Times New Roman" w:eastAsia="Times New Roman" w:hAnsi="Times New Roman" w:cs="Times New Roman"/>
          <w:sz w:val="27"/>
          <w:szCs w:val="27"/>
        </w:rPr>
        <w:t>Юлаева</w:t>
      </w:r>
      <w:r>
        <w:rPr>
          <w:rFonts w:ascii="Times New Roman" w:eastAsia="Times New Roman" w:hAnsi="Times New Roman" w:cs="Times New Roman"/>
          <w:sz w:val="27"/>
          <w:szCs w:val="27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Мусаева Мусы Исаевича, </w:t>
      </w:r>
      <w:r>
        <w:rPr>
          <w:rStyle w:val="cat-UserDefinedgrp-37rplc-1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ранее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</w:t>
      </w:r>
      <w:r>
        <w:rPr>
          <w:rFonts w:ascii="Times New Roman" w:eastAsia="Times New Roman" w:hAnsi="Times New Roman" w:cs="Times New Roman"/>
          <w:sz w:val="27"/>
          <w:szCs w:val="27"/>
        </w:rPr>
        <w:t>привлекавше</w:t>
      </w:r>
      <w:r>
        <w:rPr>
          <w:rFonts w:ascii="Times New Roman" w:eastAsia="Times New Roman" w:hAnsi="Times New Roman" w:cs="Times New Roman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7"/>
          <w:szCs w:val="27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7"/>
          <w:szCs w:val="27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Мусаев М.И. 19.05.2026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00:0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район,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г.Лянтор,</w:t>
      </w:r>
      <w:r>
        <w:rPr>
          <w:rStyle w:val="cat-UserDefinedgrp-38rplc-2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 уплатил штраф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75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.00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рублей,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назначенный </w:t>
      </w:r>
      <w:r>
        <w:rPr>
          <w:rFonts w:ascii="Times New Roman" w:eastAsia="Times New Roman" w:hAnsi="Times New Roman" w:cs="Times New Roman"/>
          <w:sz w:val="27"/>
          <w:szCs w:val="27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sz w:val="27"/>
          <w:szCs w:val="27"/>
        </w:rPr>
        <w:t>18810</w:t>
      </w:r>
      <w:r>
        <w:rPr>
          <w:rFonts w:ascii="Times New Roman" w:eastAsia="Times New Roman" w:hAnsi="Times New Roman" w:cs="Times New Roman"/>
          <w:sz w:val="27"/>
          <w:szCs w:val="27"/>
        </w:rPr>
        <w:t>58626030400</w:t>
      </w:r>
      <w:r>
        <w:rPr>
          <w:rFonts w:ascii="Times New Roman" w:eastAsia="Times New Roman" w:hAnsi="Times New Roman" w:cs="Times New Roman"/>
          <w:sz w:val="27"/>
          <w:szCs w:val="27"/>
        </w:rPr>
        <w:t>8501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4.03.</w:t>
      </w:r>
      <w:r>
        <w:rPr>
          <w:rFonts w:ascii="Times New Roman" w:eastAsia="Times New Roman" w:hAnsi="Times New Roman" w:cs="Times New Roman"/>
          <w:sz w:val="27"/>
          <w:szCs w:val="27"/>
        </w:rPr>
        <w:t>20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 совершение прав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ст. </w:t>
      </w:r>
      <w:r>
        <w:rPr>
          <w:rFonts w:ascii="Times New Roman" w:eastAsia="Times New Roman" w:hAnsi="Times New Roman" w:cs="Times New Roman"/>
          <w:sz w:val="27"/>
          <w:szCs w:val="27"/>
        </w:rPr>
        <w:t>12.6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Мусаев М.И.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надлежаще извещен о времени и месте рассмотрения дела /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СМС-извещение получено </w:t>
      </w:r>
      <w:r>
        <w:rPr>
          <w:rFonts w:ascii="Times New Roman" w:eastAsia="Times New Roman" w:hAnsi="Times New Roman" w:cs="Times New Roman"/>
          <w:sz w:val="27"/>
          <w:szCs w:val="27"/>
        </w:rPr>
        <w:t>30.06.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23.06.2026 </w:t>
      </w:r>
      <w:r>
        <w:rPr>
          <w:rFonts w:ascii="Times New Roman" w:eastAsia="Times New Roman" w:hAnsi="Times New Roman" w:cs="Times New Roman"/>
          <w:sz w:val="27"/>
          <w:szCs w:val="27"/>
        </w:rPr>
        <w:t>/ в судебное заседание не явился, заявлений о рассмотрении дела в отсутствие не предоставил.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Мусаев М.И.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Мусаева М.И.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по имеющимся в деле материалам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Мусаева М.И.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№ </w:t>
      </w:r>
      <w:r>
        <w:rPr>
          <w:rFonts w:ascii="Times New Roman" w:eastAsia="Times New Roman" w:hAnsi="Times New Roman" w:cs="Times New Roman"/>
          <w:sz w:val="27"/>
          <w:szCs w:val="27"/>
        </w:rPr>
        <w:t>18810586260304008501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04.03.</w:t>
      </w:r>
      <w:r>
        <w:rPr>
          <w:rFonts w:ascii="Times New Roman" w:eastAsia="Times New Roman" w:hAnsi="Times New Roman" w:cs="Times New Roman"/>
          <w:sz w:val="27"/>
          <w:szCs w:val="27"/>
        </w:rPr>
        <w:t>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г., </w:t>
      </w:r>
      <w:r>
        <w:rPr>
          <w:rFonts w:ascii="Times New Roman" w:eastAsia="Times New Roman" w:hAnsi="Times New Roman" w:cs="Times New Roman"/>
          <w:sz w:val="27"/>
          <w:szCs w:val="27"/>
        </w:rPr>
        <w:t>за совершение правонарушения, предусмотренного ст.</w:t>
      </w:r>
      <w:r>
        <w:rPr>
          <w:rFonts w:ascii="Times New Roman" w:eastAsia="Times New Roman" w:hAnsi="Times New Roman" w:cs="Times New Roman"/>
          <w:sz w:val="27"/>
          <w:szCs w:val="27"/>
        </w:rPr>
        <w:t>12.</w:t>
      </w:r>
      <w:r>
        <w:rPr>
          <w:rFonts w:ascii="Times New Roman" w:eastAsia="Times New Roman" w:hAnsi="Times New Roman" w:cs="Times New Roman"/>
          <w:sz w:val="27"/>
          <w:szCs w:val="27"/>
        </w:rPr>
        <w:t>36.1 К</w:t>
      </w:r>
      <w:r>
        <w:rPr>
          <w:rFonts w:ascii="Times New Roman" w:eastAsia="Times New Roman" w:hAnsi="Times New Roman" w:cs="Times New Roman"/>
          <w:sz w:val="27"/>
          <w:szCs w:val="27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7</w:t>
      </w:r>
      <w:r>
        <w:rPr>
          <w:rFonts w:ascii="Times New Roman" w:eastAsia="Times New Roman" w:hAnsi="Times New Roman" w:cs="Times New Roman"/>
          <w:sz w:val="27"/>
          <w:szCs w:val="27"/>
        </w:rPr>
        <w:t>50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Мусаева М.И.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7"/>
          <w:szCs w:val="27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Кодексом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>судом не установлено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7"/>
          <w:szCs w:val="27"/>
        </w:rPr>
        <w:t>и считает назначить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</w:p>
    <w:p>
      <w:pPr>
        <w:spacing w:before="0" w:after="0"/>
        <w:ind w:firstLine="720"/>
        <w:jc w:val="center"/>
        <w:rPr>
          <w:sz w:val="27"/>
          <w:szCs w:val="27"/>
        </w:rPr>
      </w:pPr>
    </w:p>
    <w:p>
      <w:pPr>
        <w:spacing w:before="0" w:after="0"/>
        <w:ind w:firstLine="72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Мусаева М</w:t>
      </w:r>
      <w:r>
        <w:rPr>
          <w:rFonts w:ascii="Times New Roman" w:eastAsia="Times New Roman" w:hAnsi="Times New Roman" w:cs="Times New Roman"/>
          <w:sz w:val="27"/>
          <w:szCs w:val="27"/>
        </w:rPr>
        <w:t>усу Исаевича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z w:val="27"/>
          <w:szCs w:val="27"/>
        </w:rPr>
        <w:t>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7"/>
          <w:szCs w:val="27"/>
        </w:rPr>
        <w:t>1500</w:t>
      </w:r>
      <w:r>
        <w:rPr>
          <w:rFonts w:ascii="Times New Roman" w:eastAsia="Times New Roman" w:hAnsi="Times New Roman" w:cs="Times New Roman"/>
          <w:sz w:val="27"/>
          <w:szCs w:val="27"/>
        </w:rPr>
        <w:t>,00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/</w:t>
      </w:r>
      <w:r>
        <w:rPr>
          <w:rFonts w:ascii="Times New Roman" w:eastAsia="Times New Roman" w:hAnsi="Times New Roman" w:cs="Times New Roman"/>
          <w:sz w:val="27"/>
          <w:szCs w:val="27"/>
        </w:rPr>
        <w:t>одна тысяча пятьсот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руб</w:t>
      </w:r>
      <w:r>
        <w:rPr>
          <w:rFonts w:ascii="Times New Roman" w:eastAsia="Times New Roman" w:hAnsi="Times New Roman" w:cs="Times New Roman"/>
          <w:sz w:val="27"/>
          <w:szCs w:val="27"/>
        </w:rPr>
        <w:t>лей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0 </w:t>
      </w:r>
      <w:r>
        <w:rPr>
          <w:rFonts w:ascii="Times New Roman" w:eastAsia="Times New Roman" w:hAnsi="Times New Roman" w:cs="Times New Roman"/>
          <w:sz w:val="27"/>
          <w:szCs w:val="27"/>
        </w:rPr>
        <w:t>коп./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. 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Мусаеву М.И.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ст. 32.2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7"/>
          <w:szCs w:val="27"/>
        </w:rPr>
        <w:t>кор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сч</w:t>
      </w:r>
      <w:r>
        <w:rPr>
          <w:rFonts w:ascii="Times New Roman" w:eastAsia="Times New Roman" w:hAnsi="Times New Roman" w:cs="Times New Roman"/>
          <w:sz w:val="27"/>
          <w:szCs w:val="27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7"/>
          <w:szCs w:val="27"/>
        </w:rPr>
        <w:t>1203019000140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0412365400325004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732620143</w:t>
      </w:r>
      <w:r>
        <w:rPr>
          <w:rFonts w:ascii="Times New Roman" w:eastAsia="Times New Roman" w:hAnsi="Times New Roman" w:cs="Times New Roman"/>
          <w:sz w:val="27"/>
          <w:szCs w:val="27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7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1505/202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 </w:t>
      </w:r>
      <w:r>
        <w:rPr>
          <w:rFonts w:ascii="Times New Roman" w:eastAsia="Times New Roman" w:hAnsi="Times New Roman" w:cs="Times New Roman"/>
          <w:sz w:val="27"/>
          <w:szCs w:val="27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7"/>
          <w:szCs w:val="27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7"/>
          <w:szCs w:val="27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И.П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Кравцова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ind w:firstLine="708"/>
        <w:rPr>
          <w:sz w:val="27"/>
          <w:szCs w:val="27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7rplc-12">
    <w:name w:val="cat-UserDefined grp-37 rplc-12"/>
    <w:basedOn w:val="DefaultParagraphFont"/>
  </w:style>
  <w:style w:type="character" w:customStyle="1" w:styleId="cat-UserDefinedgrp-38rplc-22">
    <w:name w:val="cat-UserDefined grp-38 rplc-2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